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22E9E">
      <w:pPr>
        <w:spacing w:before="0" w:after="240" w:line="240" w:lineRule="auto"/>
        <w:ind w:firstLine="0"/>
        <w:jc w:val="left"/>
      </w:pPr>
      <w:bookmarkStart w:id="0" w:name="_GoBack"/>
      <w:bookmarkEnd w:id="0"/>
      <w:r>
        <w:rPr>
          <w:rFonts w:ascii="Times New Roman" w:hAnsi="Times New Roman" w:eastAsia="黑体"/>
          <w:b w:val="0"/>
          <w:sz w:val="32"/>
        </w:rPr>
        <w:t>附件</w:t>
      </w:r>
    </w:p>
    <w:p w14:paraId="57826224">
      <w:pPr>
        <w:spacing w:before="0" w:after="360" w:line="240" w:lineRule="auto"/>
        <w:ind w:firstLine="0"/>
        <w:jc w:val="center"/>
      </w:pPr>
      <w:r>
        <w:rPr>
          <w:rFonts w:ascii="Times New Roman" w:hAnsi="Times New Roman" w:eastAsia="小标宋体"/>
          <w:b w:val="0"/>
          <w:sz w:val="44"/>
        </w:rPr>
        <w:t>押金收据遗失承诺书</w:t>
      </w:r>
    </w:p>
    <w:p w14:paraId="61E0D23D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本人＿＿＿＿＿＿＿＿，身份证号：＿＿＿＿＿＿＿＿＿＿＿＿＿＿＿＿＿＿。</w:t>
      </w:r>
    </w:p>
    <w:p w14:paraId="30ACEB8F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本人原承租河南林业职业学院爽明街门面房，于＿＿＿＿年＿＿月向学校缴纳房屋租赁押金人民币＿＿＿＿＿＿元（大写：＿＿＿＿＿＿＿＿＿＿＿＿＿＿），因保管不善，该笔押金原始收据不慎遗失，无法提供原件。</w:t>
      </w:r>
    </w:p>
    <w:p w14:paraId="7879F6A9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本人郑重承诺：</w:t>
      </w:r>
    </w:p>
    <w:p w14:paraId="41F37A28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一、上述情况真实无误，不存在隐瞒、虚假陈述；</w:t>
      </w:r>
    </w:p>
    <w:p w14:paraId="419D9D45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二、该笔押金此前未办理过退款手续；</w:t>
      </w:r>
    </w:p>
    <w:p w14:paraId="0D054235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三、自本次押金清退办结后，不再就该笔押金向河南林业职业学院重复主张任何权利，由此引发的一切经济纠纷和法律责任，均由本人自行承担，与学校无关。</w:t>
      </w:r>
    </w:p>
    <w:p w14:paraId="27F95EA3">
      <w:pPr>
        <w:spacing w:before="360" w:after="0" w:line="560" w:lineRule="exact"/>
        <w:ind w:firstLine="0"/>
        <w:jc w:val="left"/>
      </w:pPr>
      <w:r>
        <w:rPr>
          <w:rFonts w:ascii="Times New Roman" w:hAnsi="Times New Roman" w:eastAsia="仿宋_GB2312"/>
          <w:b w:val="0"/>
          <w:sz w:val="32"/>
        </w:rPr>
        <w:t>承诺人（签字并按手印）：＿＿＿＿＿＿＿＿</w:t>
      </w:r>
    </w:p>
    <w:p w14:paraId="55FF1422">
      <w:pPr>
        <w:spacing w:before="0" w:after="0" w:line="560" w:lineRule="exact"/>
        <w:ind w:firstLine="0"/>
        <w:jc w:val="left"/>
      </w:pPr>
      <w:r>
        <w:rPr>
          <w:rFonts w:ascii="Times New Roman" w:hAnsi="Times New Roman" w:eastAsia="仿宋_GB2312"/>
          <w:b w:val="0"/>
          <w:sz w:val="32"/>
        </w:rPr>
        <w:t>联系电话：＿＿＿＿＿＿＿＿＿＿</w:t>
      </w:r>
    </w:p>
    <w:p w14:paraId="2EC8524E">
      <w:pPr>
        <w:spacing w:before="0" w:after="0" w:line="560" w:lineRule="exact"/>
        <w:ind w:firstLine="0"/>
        <w:jc w:val="left"/>
      </w:pPr>
      <w:r>
        <w:rPr>
          <w:rFonts w:ascii="Times New Roman" w:hAnsi="Times New Roman" w:eastAsia="仿宋_GB2312"/>
          <w:b w:val="0"/>
          <w:sz w:val="32"/>
        </w:rPr>
        <w:t>日期：＿＿＿＿年＿＿月＿＿日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855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</Words>
  <Characters>440</Characters>
  <Lines>0</Lines>
  <Paragraphs>0</Paragraphs>
  <TotalTime>0</TotalTime>
  <ScaleCrop>false</ScaleCrop>
  <LinksUpToDate>false</LinksUpToDate>
  <CharactersWithSpaces>440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孫老湿</cp:lastModifiedBy>
  <dcterms:modified xsi:type="dcterms:W3CDTF">2026-11-03T06:56:18Z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eyJoZGlkIjoiYmI0NDc0MWY2YzM1MWI4NzFmM2U4ZjI1YzlhMTJhMmEiLCJ1c2VySWQiOiIyMzcwMTczMzYifQ==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276B80A8D3E146D9AF3BC5D9AC3CCB91_12</vt:lpwstr>
  </property>
</Properties>
</file>